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93" w:rsidRDefault="008B6BFB" w:rsidP="00DE21F8">
      <w:pPr>
        <w:pStyle w:val="a3"/>
        <w:spacing w:before="72"/>
        <w:ind w:firstLineChars="2650" w:firstLine="7367"/>
      </w:pPr>
      <w:bookmarkStart w:id="0" w:name="_GoBack"/>
      <w:bookmarkEnd w:id="0"/>
      <w:r>
        <w:rPr>
          <w:spacing w:val="-2"/>
        </w:rPr>
        <w:t>УТВЕРЖДАЮ</w:t>
      </w:r>
    </w:p>
    <w:p w:rsidR="00856793" w:rsidRDefault="008B6BFB" w:rsidP="00DE21F8">
      <w:pPr>
        <w:pStyle w:val="a3"/>
        <w:spacing w:before="53"/>
        <w:ind w:left="6518" w:firstLineChars="350" w:firstLine="973"/>
        <w:rPr>
          <w:spacing w:val="-2"/>
        </w:rPr>
      </w:pPr>
      <w:r>
        <w:rPr>
          <w:spacing w:val="-2"/>
        </w:rPr>
        <w:t>Директор</w:t>
      </w:r>
    </w:p>
    <w:p w:rsidR="00856793" w:rsidRDefault="008B6BFB">
      <w:pPr>
        <w:pStyle w:val="a3"/>
        <w:spacing w:before="53"/>
        <w:ind w:left="6518" w:firstLineChars="350" w:firstLine="980"/>
      </w:pPr>
      <w:r>
        <w:t>МБОУ</w:t>
      </w:r>
      <w:r>
        <w:t xml:space="preserve"> СОШ</w:t>
      </w:r>
    </w:p>
    <w:p w:rsidR="00856793" w:rsidRDefault="008B6BFB">
      <w:pPr>
        <w:pStyle w:val="a3"/>
        <w:spacing w:before="53"/>
        <w:ind w:firstLineChars="2600" w:firstLine="7280"/>
        <w:rPr>
          <w:sz w:val="15"/>
        </w:rPr>
      </w:pPr>
      <w:r>
        <w:t xml:space="preserve"> с. Нижние Лемезы</w:t>
      </w:r>
    </w:p>
    <w:p w:rsidR="00856793" w:rsidRDefault="008B6BFB">
      <w:pPr>
        <w:pStyle w:val="a3"/>
        <w:spacing w:before="0"/>
        <w:ind w:left="0"/>
      </w:pPr>
      <w:r>
        <w:t xml:space="preserve">                                                                                                           Т.А. Харунова</w:t>
      </w:r>
    </w:p>
    <w:p w:rsidR="00856793" w:rsidRDefault="00856793">
      <w:pPr>
        <w:pStyle w:val="a3"/>
        <w:spacing w:before="105"/>
        <w:ind w:left="0"/>
      </w:pPr>
    </w:p>
    <w:p w:rsidR="00856793" w:rsidRDefault="00856793">
      <w:pPr>
        <w:pStyle w:val="a3"/>
        <w:spacing w:before="105"/>
        <w:ind w:left="0"/>
      </w:pPr>
    </w:p>
    <w:p w:rsidR="00856793" w:rsidRDefault="008B6BFB">
      <w:pPr>
        <w:pStyle w:val="a3"/>
        <w:spacing w:before="105"/>
        <w:ind w:left="0"/>
      </w:pPr>
      <w:r>
        <w:t xml:space="preserve">   </w:t>
      </w:r>
    </w:p>
    <w:p w:rsidR="00856793" w:rsidRDefault="008B6BFB">
      <w:pPr>
        <w:pStyle w:val="a4"/>
        <w:spacing w:line="276" w:lineRule="auto"/>
      </w:pPr>
      <w:r>
        <w:t>Правила</w:t>
      </w:r>
      <w:r>
        <w:rPr>
          <w:spacing w:val="-5"/>
        </w:rPr>
        <w:t xml:space="preserve"> </w:t>
      </w:r>
      <w:r>
        <w:t>нахождения</w:t>
      </w:r>
      <w:r>
        <w:rPr>
          <w:spacing w:val="-7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отдыха 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их оздоровления </w:t>
      </w:r>
      <w:r>
        <w:t>(летний лагерь труда и отдыха на базе</w:t>
      </w:r>
    </w:p>
    <w:p w:rsidR="00856793" w:rsidRDefault="008B6BFB">
      <w:pPr>
        <w:pStyle w:val="a4"/>
        <w:spacing w:line="321" w:lineRule="exact"/>
        <w:ind w:right="223"/>
      </w:pPr>
      <w:r>
        <w:t>М</w:t>
      </w:r>
      <w:r>
        <w:t>Б</w:t>
      </w:r>
      <w:r>
        <w:t>ОУ</w:t>
      </w:r>
      <w:r>
        <w:rPr>
          <w:spacing w:val="-8"/>
        </w:rPr>
        <w:t xml:space="preserve"> </w:t>
      </w:r>
      <w:r>
        <w:rPr>
          <w:spacing w:val="-8"/>
        </w:rPr>
        <w:t>СОШ</w:t>
      </w:r>
      <w:r>
        <w:rPr>
          <w:spacing w:val="-8"/>
        </w:rPr>
        <w:t xml:space="preserve"> с. Нижние Лемезы</w:t>
      </w:r>
      <w:r>
        <w:rPr>
          <w:spacing w:val="-4"/>
        </w:rPr>
        <w:t>)</w:t>
      </w:r>
    </w:p>
    <w:p w:rsidR="00856793" w:rsidRDefault="00856793">
      <w:pPr>
        <w:pStyle w:val="a3"/>
        <w:spacing w:before="90"/>
        <w:ind w:left="0"/>
        <w:rPr>
          <w:b/>
        </w:rPr>
      </w:pPr>
    </w:p>
    <w:p w:rsidR="00856793" w:rsidRDefault="008B6BFB">
      <w:pPr>
        <w:pStyle w:val="a3"/>
        <w:spacing w:before="1" w:line="276" w:lineRule="auto"/>
        <w:ind w:right="138" w:firstLine="705"/>
        <w:jc w:val="both"/>
      </w:pPr>
      <w: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 124-ФЗ «Об</w:t>
      </w:r>
      <w:r>
        <w:t xml:space="preserve">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</w:t>
      </w:r>
      <w:r>
        <w:rPr>
          <w:spacing w:val="-3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поведении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общепринятыми </w:t>
      </w:r>
      <w:r>
        <w:t>правилами и нормами поведения в обществе. 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</w:t>
      </w:r>
      <w:r>
        <w:t>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856793" w:rsidRDefault="008B6BFB">
      <w:pPr>
        <w:spacing w:before="3" w:line="276" w:lineRule="auto"/>
        <w:ind w:left="142" w:right="148" w:firstLine="705"/>
        <w:jc w:val="both"/>
        <w:rPr>
          <w:i/>
          <w:sz w:val="28"/>
        </w:rPr>
      </w:pPr>
      <w:r>
        <w:rPr>
          <w:i/>
          <w:sz w:val="28"/>
        </w:rPr>
        <w:t>Настоящие Правила обязательно для всех отдыхающих детей в период пребывания в лагере,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</w:t>
      </w:r>
      <w:r>
        <w:rPr>
          <w:i/>
          <w:sz w:val="28"/>
        </w:rPr>
        <w:t>ти обязаны: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76"/>
        </w:tabs>
        <w:spacing w:before="0" w:line="321" w:lineRule="exact"/>
        <w:ind w:left="376" w:hanging="234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установленный,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дня.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76"/>
        </w:tabs>
        <w:spacing w:before="100"/>
        <w:ind w:left="376" w:hanging="234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мероприятиях.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434"/>
        </w:tabs>
        <w:spacing w:before="96" w:line="276" w:lineRule="auto"/>
        <w:ind w:right="142" w:firstLine="0"/>
        <w:jc w:val="both"/>
        <w:rPr>
          <w:sz w:val="28"/>
        </w:rPr>
      </w:pPr>
      <w:r>
        <w:rPr>
          <w:sz w:val="28"/>
        </w:rPr>
        <w:t xml:space="preserve">Необходимо соблюдать правила поведения в общественных местах: словами, действиями и поведением не мешать окружающим, не оскорблять их эстетическое </w:t>
      </w:r>
      <w:r>
        <w:rPr>
          <w:spacing w:val="-2"/>
          <w:sz w:val="28"/>
        </w:rPr>
        <w:t>чувство.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04"/>
        </w:tabs>
        <w:spacing w:before="51"/>
        <w:ind w:left="304" w:hanging="162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4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-7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обуви.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04"/>
        </w:tabs>
        <w:spacing w:before="96"/>
        <w:ind w:left="304" w:hanging="162"/>
        <w:rPr>
          <w:sz w:val="28"/>
        </w:rPr>
      </w:pPr>
      <w:r>
        <w:rPr>
          <w:sz w:val="28"/>
        </w:rPr>
        <w:t>Бережно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04"/>
        </w:tabs>
        <w:spacing w:before="96"/>
        <w:ind w:left="304" w:hanging="162"/>
        <w:rPr>
          <w:sz w:val="28"/>
        </w:rPr>
      </w:pPr>
      <w:r>
        <w:rPr>
          <w:sz w:val="28"/>
        </w:rPr>
        <w:t>Беречь</w:t>
      </w:r>
      <w:r>
        <w:rPr>
          <w:spacing w:val="-11"/>
          <w:sz w:val="28"/>
        </w:rPr>
        <w:t xml:space="preserve"> </w:t>
      </w:r>
      <w:r>
        <w:rPr>
          <w:sz w:val="28"/>
        </w:rPr>
        <w:t>зеленые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насаждения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чистоту.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04"/>
        </w:tabs>
        <w:spacing w:before="100"/>
        <w:ind w:left="304" w:hanging="162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пределами.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04"/>
        </w:tabs>
        <w:spacing w:before="96"/>
        <w:ind w:left="304" w:hanging="162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z w:val="28"/>
        </w:rPr>
        <w:t>ухудшения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м.</w:t>
      </w:r>
    </w:p>
    <w:p w:rsidR="00856793" w:rsidRDefault="00856793">
      <w:pPr>
        <w:pStyle w:val="a5"/>
        <w:rPr>
          <w:sz w:val="28"/>
        </w:rPr>
        <w:sectPr w:rsidR="00856793">
          <w:type w:val="continuous"/>
          <w:pgSz w:w="11910" w:h="16840"/>
          <w:pgMar w:top="1520" w:right="425" w:bottom="280" w:left="708" w:header="720" w:footer="720" w:gutter="0"/>
          <w:cols w:space="720"/>
        </w:sectPr>
      </w:pPr>
    </w:p>
    <w:p w:rsidR="00856793" w:rsidRDefault="008B6BFB">
      <w:pPr>
        <w:pStyle w:val="a5"/>
        <w:numPr>
          <w:ilvl w:val="0"/>
          <w:numId w:val="1"/>
        </w:numPr>
        <w:tabs>
          <w:tab w:val="left" w:pos="530"/>
        </w:tabs>
        <w:spacing w:before="65" w:line="276" w:lineRule="auto"/>
        <w:ind w:right="150" w:firstLine="0"/>
        <w:jc w:val="both"/>
        <w:rPr>
          <w:sz w:val="28"/>
        </w:rPr>
      </w:pPr>
      <w:r>
        <w:rPr>
          <w:sz w:val="28"/>
        </w:rPr>
        <w:lastRenderedPageBreak/>
        <w:t xml:space="preserve">Соблюдать правила общественного порядка, противопожарной и личной </w:t>
      </w:r>
      <w:r>
        <w:rPr>
          <w:spacing w:val="-2"/>
          <w:sz w:val="28"/>
        </w:rPr>
        <w:t>безопасности.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14"/>
        </w:tabs>
        <w:spacing w:line="276" w:lineRule="auto"/>
        <w:ind w:right="132" w:firstLine="0"/>
        <w:jc w:val="both"/>
        <w:rPr>
          <w:sz w:val="28"/>
        </w:rPr>
      </w:pPr>
      <w:r>
        <w:rPr>
          <w:sz w:val="28"/>
        </w:rPr>
        <w:t>Запрещается разводить огонь на территории лагеря или в его помещениях, а также за ее пределами.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04"/>
        </w:tabs>
        <w:spacing w:before="52" w:line="276" w:lineRule="auto"/>
        <w:ind w:right="151" w:firstLine="0"/>
        <w:jc w:val="both"/>
        <w:rPr>
          <w:sz w:val="28"/>
        </w:rPr>
      </w:pPr>
      <w:r>
        <w:rPr>
          <w:sz w:val="28"/>
        </w:rPr>
        <w:t>Нельзя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электроприборами,</w:t>
      </w:r>
      <w:r>
        <w:rPr>
          <w:sz w:val="28"/>
        </w:rPr>
        <w:t xml:space="preserve"> трогать провода или розетки.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18"/>
        </w:tabs>
        <w:spacing w:before="46" w:line="276" w:lineRule="auto"/>
        <w:ind w:right="139" w:firstLine="0"/>
        <w:jc w:val="both"/>
        <w:rPr>
          <w:sz w:val="28"/>
        </w:rPr>
      </w:pPr>
      <w:r>
        <w:rPr>
          <w:sz w:val="28"/>
        </w:rPr>
        <w:t>Войдя в помещение оздоровительного лагеря дети должны снять верхнюю одежду и обувь, надеть сменную обувь.</w:t>
      </w:r>
    </w:p>
    <w:p w:rsidR="00856793" w:rsidRDefault="008B6BFB">
      <w:pPr>
        <w:pStyle w:val="a5"/>
        <w:numPr>
          <w:ilvl w:val="0"/>
          <w:numId w:val="1"/>
        </w:numPr>
        <w:tabs>
          <w:tab w:val="left" w:pos="338"/>
        </w:tabs>
        <w:spacing w:before="52" w:line="276" w:lineRule="auto"/>
        <w:ind w:right="148" w:firstLine="0"/>
        <w:jc w:val="both"/>
        <w:rPr>
          <w:sz w:val="28"/>
        </w:rPr>
      </w:pPr>
      <w:r>
        <w:rPr>
          <w:sz w:val="28"/>
        </w:rPr>
        <w:t>При пропуске дней работы летнего оздоровительного лагеря дневного пребывания, родители (законные представители) должны с</w:t>
      </w:r>
      <w:r>
        <w:rPr>
          <w:sz w:val="28"/>
        </w:rPr>
        <w:t>ообщить начальнику лагеря (воспитателю) причину отсутствия.</w:t>
      </w:r>
    </w:p>
    <w:p w:rsidR="00856793" w:rsidRDefault="00856793">
      <w:pPr>
        <w:pStyle w:val="a3"/>
        <w:spacing w:before="46"/>
        <w:ind w:left="0"/>
      </w:pPr>
    </w:p>
    <w:p w:rsidR="00856793" w:rsidRDefault="008B6BFB">
      <w:pPr>
        <w:ind w:left="142"/>
        <w:jc w:val="both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требования</w:t>
      </w:r>
    </w:p>
    <w:p w:rsidR="00856793" w:rsidRDefault="008B6BFB">
      <w:pPr>
        <w:pStyle w:val="a5"/>
        <w:numPr>
          <w:ilvl w:val="0"/>
          <w:numId w:val="2"/>
        </w:numPr>
        <w:tabs>
          <w:tab w:val="left" w:pos="846"/>
        </w:tabs>
        <w:spacing w:before="48" w:line="276" w:lineRule="auto"/>
        <w:ind w:right="146" w:firstLine="0"/>
        <w:jc w:val="both"/>
        <w:rPr>
          <w:sz w:val="28"/>
        </w:rPr>
      </w:pPr>
      <w:r>
        <w:rPr>
          <w:sz w:val="28"/>
        </w:rPr>
        <w:t>Обучающиеся могут заниматься общественно-полезным трудом только под руководством педагогического персонала образовательной организации.</w:t>
      </w:r>
    </w:p>
    <w:p w:rsidR="00856793" w:rsidRDefault="008B6BFB">
      <w:pPr>
        <w:pStyle w:val="a5"/>
        <w:numPr>
          <w:ilvl w:val="0"/>
          <w:numId w:val="2"/>
        </w:numPr>
        <w:tabs>
          <w:tab w:val="left" w:pos="846"/>
        </w:tabs>
        <w:spacing w:before="4" w:line="276" w:lineRule="auto"/>
        <w:ind w:right="150" w:firstLine="0"/>
        <w:jc w:val="both"/>
        <w:rPr>
          <w:sz w:val="28"/>
        </w:rPr>
      </w:pP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преподавателем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6"/>
          <w:sz w:val="28"/>
        </w:rPr>
        <w:t xml:space="preserve"> </w:t>
      </w:r>
      <w:r>
        <w:rPr>
          <w:sz w:val="28"/>
        </w:rPr>
        <w:t>быть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проведены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 охране труда, связанные с основной работой.</w:t>
      </w:r>
    </w:p>
    <w:p w:rsidR="00856793" w:rsidRDefault="008B6BFB">
      <w:pPr>
        <w:pStyle w:val="a5"/>
        <w:numPr>
          <w:ilvl w:val="0"/>
          <w:numId w:val="2"/>
        </w:numPr>
        <w:tabs>
          <w:tab w:val="left" w:pos="846"/>
        </w:tabs>
        <w:spacing w:before="0" w:line="276" w:lineRule="auto"/>
        <w:ind w:right="145" w:firstLine="0"/>
        <w:jc w:val="both"/>
        <w:rPr>
          <w:sz w:val="28"/>
        </w:rPr>
      </w:pPr>
      <w:r>
        <w:rPr>
          <w:sz w:val="28"/>
        </w:rPr>
        <w:t>Непосредственно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общественно-полезным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преподавателем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должен быть проведен целевой инструктаж, связанный с предстоящей работой, которые оформляется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формы.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проводить специалист по охране труда или заместитель руководителя лагеря труда и отдыха.</w:t>
      </w:r>
    </w:p>
    <w:p w:rsidR="00856793" w:rsidRDefault="008B6BFB">
      <w:pPr>
        <w:pStyle w:val="a5"/>
        <w:numPr>
          <w:ilvl w:val="0"/>
          <w:numId w:val="2"/>
        </w:numPr>
        <w:tabs>
          <w:tab w:val="left" w:pos="846"/>
        </w:tabs>
        <w:spacing w:before="0" w:line="278" w:lineRule="auto"/>
        <w:ind w:right="145" w:firstLine="0"/>
        <w:jc w:val="both"/>
        <w:rPr>
          <w:sz w:val="28"/>
        </w:rPr>
      </w:pPr>
      <w:r>
        <w:rPr>
          <w:sz w:val="28"/>
        </w:rPr>
        <w:t>Во время общественно-полезного труда обучающиеся должны использовать средства индивидуальной защиты: головной убор, перч</w:t>
      </w:r>
      <w:r>
        <w:rPr>
          <w:sz w:val="28"/>
        </w:rPr>
        <w:t>атки, рабочая одежда и т. п.</w:t>
      </w:r>
    </w:p>
    <w:p w:rsidR="00856793" w:rsidRDefault="00856793">
      <w:pPr>
        <w:pStyle w:val="a3"/>
        <w:spacing w:before="41"/>
        <w:ind w:left="0"/>
      </w:pPr>
    </w:p>
    <w:p w:rsidR="00856793" w:rsidRDefault="008B6BFB">
      <w:pPr>
        <w:ind w:left="847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охраны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началом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856793" w:rsidRDefault="008B6BFB">
      <w:pPr>
        <w:pStyle w:val="a5"/>
        <w:numPr>
          <w:ilvl w:val="0"/>
          <w:numId w:val="3"/>
        </w:numPr>
        <w:tabs>
          <w:tab w:val="left" w:pos="424"/>
        </w:tabs>
        <w:spacing w:before="48"/>
        <w:ind w:left="424" w:hanging="282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должен:</w:t>
      </w:r>
    </w:p>
    <w:p w:rsidR="00856793" w:rsidRDefault="008B6BFB">
      <w:pPr>
        <w:pStyle w:val="a5"/>
        <w:numPr>
          <w:ilvl w:val="1"/>
          <w:numId w:val="3"/>
        </w:numPr>
        <w:tabs>
          <w:tab w:val="left" w:pos="846"/>
        </w:tabs>
        <w:spacing w:line="276" w:lineRule="auto"/>
        <w:ind w:right="152" w:firstLine="0"/>
        <w:jc w:val="both"/>
        <w:rPr>
          <w:sz w:val="28"/>
        </w:rPr>
      </w:pPr>
      <w:r>
        <w:rPr>
          <w:sz w:val="28"/>
        </w:rPr>
        <w:t xml:space="preserve">знакомиться с содержанием и объемом предстоящей работы, произвести осмотр зоны деятельности. Особое внимание при этом нужно обратить на </w:t>
      </w:r>
      <w:r>
        <w:rPr>
          <w:sz w:val="28"/>
        </w:rPr>
        <w:t>обеспечение соблюдения требований охраны труда;</w:t>
      </w:r>
    </w:p>
    <w:p w:rsidR="00856793" w:rsidRDefault="008B6BFB">
      <w:pPr>
        <w:pStyle w:val="a5"/>
        <w:numPr>
          <w:ilvl w:val="1"/>
          <w:numId w:val="3"/>
        </w:numPr>
        <w:tabs>
          <w:tab w:val="left" w:pos="846"/>
        </w:tabs>
        <w:spacing w:before="4"/>
        <w:ind w:left="846" w:hanging="704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поименному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списку;</w:t>
      </w:r>
    </w:p>
    <w:p w:rsidR="00856793" w:rsidRDefault="008B6BFB">
      <w:pPr>
        <w:pStyle w:val="a5"/>
        <w:numPr>
          <w:ilvl w:val="1"/>
          <w:numId w:val="3"/>
        </w:numPr>
        <w:tabs>
          <w:tab w:val="left" w:pos="846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 xml:space="preserve">проверить исправность инвентаря, приспособлений, средств защиты, спецодежды; проследить, чтобы каждый обучающийся был обеспечен всем </w:t>
      </w:r>
      <w:r>
        <w:rPr>
          <w:spacing w:val="-2"/>
          <w:sz w:val="28"/>
        </w:rPr>
        <w:t>необходимым.</w:t>
      </w:r>
    </w:p>
    <w:p w:rsidR="00856793" w:rsidRDefault="008B6BFB">
      <w:pPr>
        <w:pStyle w:val="a5"/>
        <w:numPr>
          <w:ilvl w:val="0"/>
          <w:numId w:val="3"/>
        </w:numPr>
        <w:tabs>
          <w:tab w:val="left" w:pos="846"/>
        </w:tabs>
        <w:spacing w:before="0" w:line="276" w:lineRule="auto"/>
        <w:ind w:left="142" w:right="147" w:firstLine="0"/>
        <w:jc w:val="both"/>
        <w:rPr>
          <w:sz w:val="28"/>
        </w:rPr>
      </w:pPr>
      <w:r>
        <w:rPr>
          <w:sz w:val="28"/>
        </w:rPr>
        <w:t xml:space="preserve">Если </w:t>
      </w:r>
      <w:r>
        <w:rPr>
          <w:sz w:val="28"/>
        </w:rPr>
        <w:t>место выполнения работы находится вне территории ОО, к месту выполнения работ обучающиеся должны прибыть под руководством преподавателей.</w:t>
      </w:r>
    </w:p>
    <w:p w:rsidR="00856793" w:rsidRDefault="008B6BFB">
      <w:pPr>
        <w:pStyle w:val="a5"/>
        <w:numPr>
          <w:ilvl w:val="0"/>
          <w:numId w:val="3"/>
        </w:numPr>
        <w:tabs>
          <w:tab w:val="left" w:pos="846"/>
        </w:tabs>
        <w:spacing w:before="0" w:line="278" w:lineRule="auto"/>
        <w:ind w:left="142" w:right="156" w:firstLine="0"/>
        <w:jc w:val="both"/>
        <w:rPr>
          <w:sz w:val="28"/>
        </w:rPr>
      </w:pPr>
      <w:r>
        <w:rPr>
          <w:sz w:val="28"/>
        </w:rPr>
        <w:t>Запрещается приступать к работе, если в рабочей зоне имеет место нарушение правил охраны труда.</w:t>
      </w:r>
    </w:p>
    <w:p w:rsidR="00856793" w:rsidRDefault="00856793">
      <w:pPr>
        <w:pStyle w:val="a5"/>
        <w:spacing w:line="278" w:lineRule="auto"/>
        <w:jc w:val="both"/>
        <w:rPr>
          <w:sz w:val="28"/>
        </w:rPr>
        <w:sectPr w:rsidR="00856793">
          <w:pgSz w:w="11910" w:h="16840"/>
          <w:pgMar w:top="620" w:right="425" w:bottom="280" w:left="708" w:header="720" w:footer="720" w:gutter="0"/>
          <w:cols w:space="720"/>
        </w:sectPr>
      </w:pPr>
    </w:p>
    <w:p w:rsidR="00856793" w:rsidRDefault="008B6BFB">
      <w:pPr>
        <w:spacing w:before="65"/>
        <w:ind w:left="142"/>
        <w:rPr>
          <w:i/>
          <w:sz w:val="28"/>
        </w:rPr>
      </w:pPr>
      <w:r>
        <w:rPr>
          <w:i/>
          <w:sz w:val="28"/>
        </w:rPr>
        <w:lastRenderedPageBreak/>
        <w:t>Требован</w:t>
      </w:r>
      <w:r>
        <w:rPr>
          <w:i/>
          <w:sz w:val="28"/>
        </w:rPr>
        <w:t>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охраны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труда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работы</w:t>
      </w:r>
    </w:p>
    <w:p w:rsidR="00856793" w:rsidRDefault="008B6BFB">
      <w:pPr>
        <w:pStyle w:val="a5"/>
        <w:numPr>
          <w:ilvl w:val="0"/>
          <w:numId w:val="4"/>
        </w:numPr>
        <w:tabs>
          <w:tab w:val="left" w:pos="520"/>
        </w:tabs>
        <w:spacing w:before="48" w:line="276" w:lineRule="auto"/>
        <w:ind w:right="143" w:firstLine="0"/>
        <w:rPr>
          <w:sz w:val="28"/>
        </w:rPr>
      </w:pPr>
      <w:r>
        <w:rPr>
          <w:sz w:val="28"/>
        </w:rPr>
        <w:t>Преподаватель,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общественно- полезной работы, должен контролировать: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847"/>
        </w:tabs>
        <w:spacing w:before="0" w:line="276" w:lineRule="auto"/>
        <w:ind w:right="147" w:firstLine="0"/>
        <w:rPr>
          <w:sz w:val="28"/>
        </w:rPr>
      </w:pPr>
      <w:r>
        <w:rPr>
          <w:sz w:val="28"/>
        </w:rPr>
        <w:t>соблюдение норм предельно допустимых нагрузок при подъеме и перемещении тяжестей вручную;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847"/>
        </w:tabs>
        <w:spacing w:before="0" w:line="321" w:lineRule="exact"/>
        <w:ind w:left="847" w:hanging="705"/>
        <w:rPr>
          <w:sz w:val="28"/>
        </w:rPr>
      </w:pPr>
      <w:r>
        <w:rPr>
          <w:sz w:val="28"/>
        </w:rPr>
        <w:t>ритм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847"/>
        </w:tabs>
        <w:spacing w:before="51"/>
        <w:ind w:left="847" w:hanging="705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зоне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847"/>
        </w:tabs>
        <w:ind w:left="847" w:hanging="705"/>
        <w:rPr>
          <w:sz w:val="28"/>
        </w:rPr>
      </w:pPr>
      <w:r>
        <w:rPr>
          <w:sz w:val="28"/>
        </w:rPr>
        <w:t>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защиты;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847"/>
        </w:tabs>
        <w:spacing w:before="48"/>
        <w:ind w:left="847" w:hanging="705"/>
        <w:rPr>
          <w:sz w:val="28"/>
        </w:rPr>
      </w:pPr>
      <w:r>
        <w:rPr>
          <w:sz w:val="28"/>
        </w:rPr>
        <w:t>поведение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856793" w:rsidRDefault="00856793">
      <w:pPr>
        <w:pStyle w:val="a3"/>
        <w:spacing w:before="96"/>
        <w:ind w:left="0"/>
      </w:pPr>
    </w:p>
    <w:p w:rsidR="00856793" w:rsidRDefault="008B6BFB">
      <w:pPr>
        <w:ind w:left="142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массовых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спортивно-оздоровительных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мероприятий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299"/>
        </w:tabs>
        <w:spacing w:line="276" w:lineRule="auto"/>
        <w:ind w:right="15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отрядом.</w:t>
      </w:r>
      <w:r>
        <w:rPr>
          <w:spacing w:val="-18"/>
          <w:sz w:val="28"/>
        </w:rPr>
        <w:t xml:space="preserve"> </w:t>
      </w:r>
      <w:r>
        <w:rPr>
          <w:sz w:val="28"/>
        </w:rPr>
        <w:t>Отойти можно только в сопровождении воспитателя.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38"/>
        </w:tabs>
        <w:spacing w:before="57" w:line="276" w:lineRule="auto"/>
        <w:ind w:right="152" w:firstLine="0"/>
        <w:jc w:val="both"/>
        <w:rPr>
          <w:sz w:val="28"/>
        </w:rPr>
      </w:pPr>
      <w:r>
        <w:rPr>
          <w:sz w:val="28"/>
        </w:rPr>
        <w:t>Во время проведения массовых мероприятий на открытых площадках в солнечную погоду наличие головного убора обязательно.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290"/>
        </w:tabs>
        <w:spacing w:before="56" w:line="276" w:lineRule="auto"/>
        <w:ind w:right="147" w:firstLine="0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18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спортивно-оздоровительные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одежде,</w:t>
      </w:r>
      <w:r>
        <w:rPr>
          <w:spacing w:val="-18"/>
          <w:sz w:val="28"/>
        </w:rPr>
        <w:t xml:space="preserve"> </w:t>
      </w:r>
      <w:r>
        <w:rPr>
          <w:sz w:val="28"/>
        </w:rPr>
        <w:t>обуви с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нескользкой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подошвой.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техникой безопасности при занятиях физической культурой.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414"/>
        </w:tabs>
        <w:spacing w:before="56" w:line="276" w:lineRule="auto"/>
        <w:ind w:right="140" w:firstLine="0"/>
        <w:jc w:val="both"/>
        <w:rPr>
          <w:sz w:val="28"/>
        </w:rPr>
      </w:pPr>
      <w:r>
        <w:rPr>
          <w:sz w:val="28"/>
        </w:rPr>
        <w:t>При проведении занятий в спортивном зале соблюдать технику безопасности, рекомендации инструктора. В</w:t>
      </w:r>
      <w:r>
        <w:rPr>
          <w:sz w:val="28"/>
        </w:rPr>
        <w:t xml:space="preserve"> случае плохого самочувствия, обнаружения неисправности тренажера, спортивного снаряда незамедлительно обратиться к организатору спортивных мероприятий.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299"/>
        </w:tabs>
        <w:spacing w:before="56" w:line="278" w:lineRule="auto"/>
        <w:ind w:right="146" w:firstLine="0"/>
        <w:jc w:val="both"/>
        <w:rPr>
          <w:sz w:val="28"/>
        </w:rPr>
      </w:pPr>
      <w:r>
        <w:rPr>
          <w:sz w:val="28"/>
        </w:rPr>
        <w:t>Следует</w:t>
      </w:r>
      <w:r>
        <w:rPr>
          <w:spacing w:val="-10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8"/>
          <w:sz w:val="28"/>
        </w:rPr>
        <w:t xml:space="preserve"> </w:t>
      </w:r>
      <w:r>
        <w:rPr>
          <w:sz w:val="28"/>
        </w:rPr>
        <w:t>шуметь,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толкаться, не свистеть, не </w:t>
      </w:r>
      <w:r>
        <w:rPr>
          <w:sz w:val="28"/>
        </w:rPr>
        <w:t>топать ногами).</w:t>
      </w:r>
    </w:p>
    <w:p w:rsidR="00856793" w:rsidRDefault="00856793">
      <w:pPr>
        <w:pStyle w:val="a3"/>
        <w:spacing w:before="44"/>
        <w:ind w:left="0"/>
      </w:pPr>
    </w:p>
    <w:p w:rsidR="00856793" w:rsidRDefault="008B6BFB">
      <w:pPr>
        <w:ind w:left="142"/>
        <w:jc w:val="both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посещении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столовой.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558"/>
        </w:tabs>
        <w:spacing w:before="48" w:line="276" w:lineRule="auto"/>
        <w:ind w:right="137" w:firstLine="0"/>
        <w:jc w:val="both"/>
        <w:rPr>
          <w:sz w:val="28"/>
        </w:rPr>
      </w:pPr>
      <w:r>
        <w:rPr>
          <w:sz w:val="28"/>
        </w:rPr>
        <w:t>Обязательно соблюдение правил личной гигиены (мытье рук после прогулки, посещения туалета, занятий спортом, работы на пришкольном участке, кружковой деятельности и т.д.)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33"/>
        </w:tabs>
        <w:spacing w:before="51" w:line="276" w:lineRule="auto"/>
        <w:ind w:right="149" w:firstLine="0"/>
        <w:jc w:val="both"/>
        <w:rPr>
          <w:sz w:val="28"/>
        </w:rPr>
      </w:pPr>
      <w:r>
        <w:rPr>
          <w:sz w:val="28"/>
        </w:rPr>
        <w:t xml:space="preserve">Соблюдать этические нормы </w:t>
      </w:r>
      <w:r>
        <w:rPr>
          <w:sz w:val="28"/>
        </w:rPr>
        <w:t>поведения за столом, общепринятые правила и нормы поведения в обществе.</w:t>
      </w:r>
    </w:p>
    <w:p w:rsidR="00856793" w:rsidRDefault="00856793">
      <w:pPr>
        <w:pStyle w:val="a3"/>
        <w:ind w:left="0"/>
      </w:pPr>
    </w:p>
    <w:p w:rsidR="00856793" w:rsidRDefault="008B6BFB">
      <w:pPr>
        <w:ind w:left="142"/>
        <w:rPr>
          <w:i/>
          <w:sz w:val="28"/>
        </w:rPr>
      </w:pP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пешеходным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прогулок,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экскурсий.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66"/>
        </w:tabs>
        <w:spacing w:before="48" w:line="276" w:lineRule="auto"/>
        <w:ind w:right="134" w:firstLine="0"/>
        <w:rPr>
          <w:sz w:val="28"/>
        </w:rPr>
      </w:pP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40"/>
          <w:sz w:val="28"/>
        </w:rPr>
        <w:t xml:space="preserve"> </w:t>
      </w:r>
      <w:r>
        <w:rPr>
          <w:sz w:val="28"/>
        </w:rPr>
        <w:t>экскурсиям</w:t>
      </w:r>
      <w:r>
        <w:rPr>
          <w:spacing w:val="40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дети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одежды: удобная обувь, головной убор.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28"/>
        </w:tabs>
        <w:spacing w:before="51" w:line="276" w:lineRule="auto"/>
        <w:ind w:right="154" w:firstLine="0"/>
        <w:rPr>
          <w:sz w:val="28"/>
        </w:rPr>
      </w:pPr>
      <w:r>
        <w:rPr>
          <w:sz w:val="28"/>
        </w:rPr>
        <w:t>Старшим во время пров</w:t>
      </w:r>
      <w:r>
        <w:rPr>
          <w:sz w:val="28"/>
        </w:rPr>
        <w:t>едения экскурсии является воспитатель. Необходимо строго выполнять указания сопровождающих воспитателей.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66"/>
        </w:tabs>
        <w:spacing w:line="276" w:lineRule="auto"/>
        <w:ind w:right="144" w:firstLine="0"/>
        <w:rPr>
          <w:sz w:val="28"/>
        </w:rPr>
      </w:pP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40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отрядом,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расходиться,</w:t>
      </w:r>
      <w:r>
        <w:rPr>
          <w:spacing w:val="40"/>
          <w:sz w:val="28"/>
        </w:rPr>
        <w:t xml:space="preserve"> </w:t>
      </w:r>
      <w:r>
        <w:rPr>
          <w:sz w:val="28"/>
        </w:rPr>
        <w:t>не уходить далеко от своего отряда.</w:t>
      </w:r>
    </w:p>
    <w:p w:rsidR="00856793" w:rsidRDefault="00856793">
      <w:pPr>
        <w:pStyle w:val="a5"/>
        <w:spacing w:line="276" w:lineRule="auto"/>
        <w:rPr>
          <w:sz w:val="28"/>
        </w:rPr>
        <w:sectPr w:rsidR="00856793">
          <w:pgSz w:w="11910" w:h="16840"/>
          <w:pgMar w:top="620" w:right="425" w:bottom="280" w:left="708" w:header="720" w:footer="720" w:gutter="0"/>
          <w:cols w:space="720"/>
        </w:sectPr>
      </w:pPr>
    </w:p>
    <w:p w:rsidR="00856793" w:rsidRDefault="008B6BFB">
      <w:pPr>
        <w:pStyle w:val="a5"/>
        <w:numPr>
          <w:ilvl w:val="1"/>
          <w:numId w:val="4"/>
        </w:numPr>
        <w:tabs>
          <w:tab w:val="left" w:pos="314"/>
        </w:tabs>
        <w:spacing w:before="65" w:line="276" w:lineRule="auto"/>
        <w:ind w:right="150" w:firstLine="0"/>
        <w:rPr>
          <w:sz w:val="28"/>
        </w:rPr>
      </w:pPr>
      <w:r>
        <w:rPr>
          <w:sz w:val="28"/>
        </w:rPr>
        <w:lastRenderedPageBreak/>
        <w:t xml:space="preserve">Необходимо своевременно </w:t>
      </w:r>
      <w:r>
        <w:rPr>
          <w:sz w:val="28"/>
        </w:rPr>
        <w:t>сообщить воспитателю об ухудшении состояния здоровья или травмах.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ind w:left="304" w:hanging="162"/>
        <w:rPr>
          <w:sz w:val="28"/>
        </w:rPr>
      </w:pPr>
      <w:r>
        <w:rPr>
          <w:sz w:val="28"/>
        </w:rPr>
        <w:t>Следует</w:t>
      </w:r>
      <w:r>
        <w:rPr>
          <w:spacing w:val="-10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культуры.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9"/>
        </w:tabs>
        <w:spacing w:before="100" w:line="276" w:lineRule="auto"/>
        <w:ind w:right="156" w:firstLine="0"/>
        <w:rPr>
          <w:sz w:val="28"/>
        </w:rPr>
      </w:pPr>
      <w:r>
        <w:rPr>
          <w:sz w:val="28"/>
        </w:rPr>
        <w:t>Фотографирование разрешено в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 отведенных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местах при общей остановке отряда по разрешению воспитателя.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9"/>
        </w:tabs>
        <w:spacing w:line="276" w:lineRule="auto"/>
        <w:ind w:right="153" w:firstLine="0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1"/>
          <w:sz w:val="28"/>
        </w:rPr>
        <w:t xml:space="preserve"> </w:t>
      </w:r>
      <w:r>
        <w:rPr>
          <w:sz w:val="28"/>
        </w:rPr>
        <w:t>(прогулки)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собраться в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указанном месте 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 объявления окончания экскурсии следовать указаниям своего воспитатель.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spacing w:before="52"/>
        <w:ind w:left="304" w:hanging="162"/>
        <w:rPr>
          <w:sz w:val="28"/>
        </w:rPr>
      </w:pPr>
      <w:r>
        <w:rPr>
          <w:sz w:val="28"/>
        </w:rPr>
        <w:t>Покупки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магазине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8"/>
          <w:sz w:val="28"/>
        </w:rPr>
        <w:t xml:space="preserve"> </w:t>
      </w:r>
      <w:r>
        <w:rPr>
          <w:sz w:val="28"/>
        </w:rPr>
        <w:t>пути</w:t>
      </w:r>
      <w:r>
        <w:rPr>
          <w:spacing w:val="-8"/>
          <w:sz w:val="28"/>
        </w:rPr>
        <w:t xml:space="preserve"> </w:t>
      </w:r>
      <w:r>
        <w:rPr>
          <w:sz w:val="28"/>
        </w:rPr>
        <w:t>следования)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запрещены.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23"/>
        </w:tabs>
        <w:spacing w:before="96" w:line="276" w:lineRule="auto"/>
        <w:ind w:right="146" w:firstLine="0"/>
        <w:rPr>
          <w:sz w:val="28"/>
        </w:rPr>
      </w:pPr>
      <w:r>
        <w:rPr>
          <w:sz w:val="28"/>
        </w:rPr>
        <w:t>При переходе через проезжую часть соблюдать правила д</w:t>
      </w:r>
      <w:r>
        <w:rPr>
          <w:sz w:val="28"/>
        </w:rPr>
        <w:t>орожного движения, четко выполняя указания воспитателя.</w:t>
      </w:r>
    </w:p>
    <w:p w:rsidR="00856793" w:rsidRDefault="00856793">
      <w:pPr>
        <w:pStyle w:val="a3"/>
        <w:spacing w:before="46"/>
        <w:ind w:left="0"/>
      </w:pPr>
    </w:p>
    <w:p w:rsidR="00856793" w:rsidRDefault="008B6BFB">
      <w:pPr>
        <w:ind w:left="142"/>
        <w:jc w:val="both"/>
        <w:rPr>
          <w:i/>
          <w:sz w:val="28"/>
        </w:rPr>
      </w:pPr>
      <w:r>
        <w:rPr>
          <w:i/>
          <w:sz w:val="28"/>
        </w:rPr>
        <w:t>Поведение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чрезвычайных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ситуациях.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429"/>
        </w:tabs>
        <w:spacing w:before="48" w:line="276" w:lineRule="auto"/>
        <w:ind w:right="136" w:firstLine="0"/>
        <w:jc w:val="both"/>
        <w:rPr>
          <w:sz w:val="28"/>
        </w:rPr>
      </w:pPr>
      <w:r>
        <w:rPr>
          <w:sz w:val="28"/>
        </w:rPr>
        <w:t xml:space="preserve">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</w:t>
      </w:r>
      <w:r>
        <w:rPr>
          <w:sz w:val="28"/>
        </w:rPr>
        <w:t>воспитателей, педагогов дополнительного образования, инструкциям по технике безопасности при ЧС.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62"/>
        </w:tabs>
        <w:spacing w:before="46" w:line="276" w:lineRule="auto"/>
        <w:ind w:right="147" w:firstLine="0"/>
        <w:jc w:val="both"/>
        <w:rPr>
          <w:sz w:val="28"/>
        </w:rPr>
      </w:pPr>
      <w:r>
        <w:rPr>
          <w:sz w:val="28"/>
        </w:rPr>
        <w:t xml:space="preserve"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</w:t>
      </w:r>
      <w:r>
        <w:rPr>
          <w:spacing w:val="-2"/>
          <w:sz w:val="28"/>
        </w:rPr>
        <w:t>раб</w:t>
      </w:r>
      <w:r>
        <w:rPr>
          <w:spacing w:val="-2"/>
          <w:sz w:val="28"/>
        </w:rPr>
        <w:t>отнику.</w:t>
      </w:r>
    </w:p>
    <w:p w:rsidR="00856793" w:rsidRDefault="00856793">
      <w:pPr>
        <w:pStyle w:val="a3"/>
        <w:spacing w:before="46"/>
        <w:ind w:left="0"/>
      </w:pPr>
    </w:p>
    <w:p w:rsidR="00856793" w:rsidRDefault="008B6BFB">
      <w:pPr>
        <w:ind w:left="142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пребывания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лагере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запрещается.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ind w:left="304" w:hanging="162"/>
        <w:rPr>
          <w:sz w:val="28"/>
        </w:rPr>
      </w:pPr>
      <w:r>
        <w:rPr>
          <w:sz w:val="28"/>
        </w:rPr>
        <w:t>Самовольно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spacing w:before="53"/>
        <w:ind w:left="304" w:hanging="162"/>
        <w:rPr>
          <w:sz w:val="28"/>
        </w:rPr>
      </w:pPr>
      <w:r>
        <w:rPr>
          <w:sz w:val="28"/>
        </w:rPr>
        <w:t>Приводить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0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spacing w:before="96"/>
        <w:ind w:left="304" w:hanging="162"/>
        <w:rPr>
          <w:sz w:val="28"/>
        </w:rPr>
      </w:pPr>
      <w:r>
        <w:rPr>
          <w:sz w:val="28"/>
        </w:rPr>
        <w:t>Сквернословить</w:t>
      </w:r>
      <w:r>
        <w:rPr>
          <w:spacing w:val="-16"/>
          <w:sz w:val="28"/>
        </w:rPr>
        <w:t xml:space="preserve"> </w:t>
      </w:r>
      <w:r>
        <w:rPr>
          <w:sz w:val="28"/>
        </w:rPr>
        <w:t>(использовать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ненормативную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лексику).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294"/>
        </w:tabs>
        <w:spacing w:before="96" w:line="276" w:lineRule="auto"/>
        <w:ind w:right="146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-18"/>
          <w:sz w:val="28"/>
        </w:rPr>
        <w:t xml:space="preserve"> </w:t>
      </w:r>
      <w:r>
        <w:rPr>
          <w:sz w:val="28"/>
        </w:rPr>
        <w:t>политических,</w:t>
      </w:r>
      <w:r>
        <w:rPr>
          <w:spacing w:val="-1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18"/>
          <w:sz w:val="28"/>
        </w:rPr>
        <w:t xml:space="preserve"> </w:t>
      </w:r>
      <w:r>
        <w:rPr>
          <w:sz w:val="28"/>
        </w:rPr>
        <w:t>идей,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</w:t>
      </w:r>
      <w:r>
        <w:rPr>
          <w:spacing w:val="-14"/>
          <w:sz w:val="28"/>
        </w:rPr>
        <w:t xml:space="preserve"> </w:t>
      </w:r>
      <w:r>
        <w:rPr>
          <w:sz w:val="28"/>
        </w:rPr>
        <w:t>же</w:t>
      </w:r>
      <w:r>
        <w:rPr>
          <w:spacing w:val="-12"/>
          <w:sz w:val="28"/>
        </w:rPr>
        <w:t xml:space="preserve"> </w:t>
      </w:r>
      <w:r>
        <w:rPr>
          <w:sz w:val="28"/>
        </w:rPr>
        <w:t>идей,</w:t>
      </w:r>
      <w:r>
        <w:rPr>
          <w:spacing w:val="-11"/>
          <w:sz w:val="28"/>
        </w:rPr>
        <w:t xml:space="preserve"> </w:t>
      </w:r>
      <w:r>
        <w:rPr>
          <w:sz w:val="28"/>
        </w:rPr>
        <w:t>наносящих вред духовному или физическому здоровью человека.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spacing w:before="52"/>
        <w:ind w:left="304" w:hanging="162"/>
        <w:rPr>
          <w:sz w:val="28"/>
        </w:rPr>
      </w:pPr>
      <w:r>
        <w:rPr>
          <w:sz w:val="28"/>
        </w:rPr>
        <w:t>Играть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азартные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23"/>
        </w:tabs>
        <w:spacing w:before="95" w:line="276" w:lineRule="auto"/>
        <w:ind w:right="137" w:firstLine="0"/>
        <w:jc w:val="both"/>
        <w:rPr>
          <w:sz w:val="28"/>
        </w:rPr>
      </w:pPr>
      <w:r>
        <w:rPr>
          <w:sz w:val="28"/>
        </w:rPr>
        <w:t>Приносить спички, зажигалки, сигареты, курительные смеси, электронные сигареты, ПАВ, спиртные напитки, взрывчатые, ядовитые, химические вещества и предметы (в</w:t>
      </w:r>
      <w:r>
        <w:rPr>
          <w:sz w:val="28"/>
        </w:rPr>
        <w:t xml:space="preserve"> том числе пиротехнику), холодное, огнестрельное, пневматическое оружие, колющие, режущие и легко бьющиеся предметы без чехлов.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410"/>
        </w:tabs>
        <w:spacing w:before="51" w:line="276" w:lineRule="auto"/>
        <w:ind w:right="152" w:firstLine="0"/>
        <w:jc w:val="both"/>
        <w:rPr>
          <w:sz w:val="28"/>
        </w:rPr>
      </w:pPr>
      <w:r>
        <w:rPr>
          <w:sz w:val="28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47"/>
        </w:tabs>
        <w:spacing w:before="46" w:line="276" w:lineRule="auto"/>
        <w:ind w:right="153" w:firstLine="0"/>
        <w:jc w:val="both"/>
        <w:rPr>
          <w:sz w:val="28"/>
        </w:rPr>
      </w:pPr>
      <w:r>
        <w:rPr>
          <w:sz w:val="28"/>
        </w:rPr>
        <w:t xml:space="preserve">Оставлять в гардеробе, в том числе в верхней одежде: деньги, документы, ценные </w:t>
      </w:r>
      <w:r>
        <w:rPr>
          <w:spacing w:val="-2"/>
          <w:sz w:val="28"/>
        </w:rPr>
        <w:t>вещи.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66"/>
        </w:tabs>
        <w:spacing w:before="52" w:line="276" w:lineRule="auto"/>
        <w:ind w:right="147" w:firstLine="0"/>
        <w:jc w:val="both"/>
        <w:rPr>
          <w:sz w:val="28"/>
        </w:rPr>
      </w:pPr>
      <w:r>
        <w:rPr>
          <w:sz w:val="28"/>
        </w:rPr>
        <w:t>Лекарственные средства могут при себе иметь только те, кому они показаны по медицинским основаниям (поставив в известность администрацию школы).</w:t>
      </w:r>
    </w:p>
    <w:p w:rsidR="00856793" w:rsidRDefault="00856793">
      <w:pPr>
        <w:pStyle w:val="a5"/>
        <w:spacing w:line="276" w:lineRule="auto"/>
        <w:jc w:val="both"/>
        <w:rPr>
          <w:sz w:val="28"/>
        </w:rPr>
        <w:sectPr w:rsidR="00856793">
          <w:pgSz w:w="11910" w:h="16840"/>
          <w:pgMar w:top="620" w:right="425" w:bottom="280" w:left="708" w:header="720" w:footer="720" w:gutter="0"/>
          <w:cols w:space="720"/>
        </w:sectPr>
      </w:pPr>
    </w:p>
    <w:p w:rsidR="00856793" w:rsidRDefault="008B6BFB">
      <w:pPr>
        <w:pStyle w:val="a5"/>
        <w:numPr>
          <w:ilvl w:val="1"/>
          <w:numId w:val="4"/>
        </w:numPr>
        <w:tabs>
          <w:tab w:val="left" w:pos="386"/>
        </w:tabs>
        <w:spacing w:before="65" w:line="276" w:lineRule="auto"/>
        <w:ind w:right="150" w:firstLine="0"/>
        <w:jc w:val="both"/>
        <w:rPr>
          <w:sz w:val="28"/>
        </w:rPr>
      </w:pPr>
      <w:r>
        <w:rPr>
          <w:sz w:val="28"/>
        </w:rPr>
        <w:lastRenderedPageBreak/>
        <w:t>Выходить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t>территорию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начальника лагеря (или директора) и только в сопровождении воспитателя.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71"/>
        </w:tabs>
        <w:spacing w:line="276" w:lineRule="auto"/>
        <w:ind w:right="146" w:firstLine="0"/>
        <w:jc w:val="both"/>
        <w:rPr>
          <w:sz w:val="28"/>
        </w:rPr>
      </w:pPr>
      <w:r>
        <w:rPr>
          <w:sz w:val="28"/>
        </w:rPr>
        <w:t>Бегать по коридорах, рекреациям, лестницам, вблизи оконных проемов и других местах,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игр;</w:t>
      </w:r>
      <w:r>
        <w:rPr>
          <w:spacing w:val="-14"/>
          <w:sz w:val="28"/>
        </w:rPr>
        <w:t xml:space="preserve"> </w:t>
      </w:r>
      <w:r>
        <w:rPr>
          <w:sz w:val="28"/>
        </w:rPr>
        <w:t>садиться,</w:t>
      </w:r>
      <w:r>
        <w:rPr>
          <w:spacing w:val="-12"/>
          <w:sz w:val="28"/>
        </w:rPr>
        <w:t xml:space="preserve"> </w:t>
      </w:r>
      <w:r>
        <w:rPr>
          <w:sz w:val="28"/>
        </w:rPr>
        <w:t>становиться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подоконники;</w:t>
      </w:r>
      <w:r>
        <w:rPr>
          <w:spacing w:val="-14"/>
          <w:sz w:val="28"/>
        </w:rPr>
        <w:t xml:space="preserve"> </w:t>
      </w:r>
      <w:r>
        <w:rPr>
          <w:sz w:val="28"/>
        </w:rPr>
        <w:t>толкаться, устраивать потасовки, создавать опасные ситуации для жизни и здоровья.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448"/>
        </w:tabs>
        <w:spacing w:before="51" w:line="276" w:lineRule="auto"/>
        <w:ind w:right="144" w:firstLine="0"/>
        <w:jc w:val="both"/>
        <w:rPr>
          <w:sz w:val="28"/>
        </w:rPr>
      </w:pPr>
      <w:r>
        <w:rPr>
          <w:sz w:val="28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относится к недопустим</w:t>
      </w:r>
      <w:r>
        <w:rPr>
          <w:sz w:val="28"/>
        </w:rPr>
        <w:t>ым формам поведения.</w:t>
      </w:r>
    </w:p>
    <w:p w:rsidR="00856793" w:rsidRDefault="00856793">
      <w:pPr>
        <w:pStyle w:val="a3"/>
        <w:spacing w:before="46"/>
        <w:ind w:left="0"/>
      </w:pPr>
    </w:p>
    <w:p w:rsidR="00856793" w:rsidRDefault="008B6BFB">
      <w:pPr>
        <w:spacing w:line="278" w:lineRule="auto"/>
        <w:ind w:left="142"/>
        <w:rPr>
          <w:i/>
          <w:sz w:val="28"/>
        </w:rPr>
      </w:pPr>
      <w:r>
        <w:rPr>
          <w:i/>
          <w:sz w:val="28"/>
        </w:rPr>
        <w:t>Права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обязанности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представителей).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Родители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(законные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представители) имеют право: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spacing w:before="0" w:line="319" w:lineRule="exact"/>
        <w:ind w:left="304" w:hanging="162"/>
        <w:rPr>
          <w:sz w:val="28"/>
        </w:rPr>
      </w:pPr>
      <w:r>
        <w:rPr>
          <w:sz w:val="28"/>
        </w:rPr>
        <w:t>выбирать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spacing w:before="96"/>
        <w:ind w:left="304" w:hanging="162"/>
        <w:rPr>
          <w:sz w:val="28"/>
        </w:rPr>
      </w:pPr>
      <w:r>
        <w:rPr>
          <w:sz w:val="28"/>
        </w:rPr>
        <w:t>получать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299"/>
        </w:tabs>
        <w:spacing w:before="96"/>
        <w:ind w:left="299" w:hanging="157"/>
        <w:rPr>
          <w:sz w:val="28"/>
        </w:rPr>
      </w:pPr>
      <w:r>
        <w:rPr>
          <w:sz w:val="28"/>
        </w:rPr>
        <w:t>представлять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порядке;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spacing w:before="100"/>
        <w:ind w:left="304" w:hanging="162"/>
        <w:rPr>
          <w:sz w:val="28"/>
        </w:rPr>
      </w:pPr>
      <w:r>
        <w:rPr>
          <w:sz w:val="28"/>
        </w:rPr>
        <w:t>оказывать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856793" w:rsidRDefault="00856793">
      <w:pPr>
        <w:pStyle w:val="a3"/>
        <w:spacing w:before="96"/>
        <w:ind w:left="0"/>
      </w:pPr>
    </w:p>
    <w:p w:rsidR="00856793" w:rsidRDefault="008B6BFB">
      <w:pPr>
        <w:ind w:left="142"/>
        <w:rPr>
          <w:i/>
          <w:sz w:val="28"/>
        </w:rPr>
      </w:pPr>
      <w:r>
        <w:rPr>
          <w:i/>
          <w:sz w:val="28"/>
        </w:rPr>
        <w:t>Обязанности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представителей):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ind w:left="304" w:hanging="162"/>
        <w:rPr>
          <w:sz w:val="28"/>
        </w:rPr>
      </w:pPr>
      <w:r>
        <w:rPr>
          <w:sz w:val="28"/>
        </w:rPr>
        <w:t>следить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приходом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лагерь;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04"/>
        </w:tabs>
        <w:spacing w:before="92"/>
        <w:ind w:left="304" w:hanging="162"/>
        <w:rPr>
          <w:sz w:val="28"/>
        </w:rPr>
      </w:pPr>
      <w:r>
        <w:rPr>
          <w:sz w:val="28"/>
        </w:rPr>
        <w:t>обеспечить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головным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убором,</w:t>
      </w:r>
      <w:r>
        <w:rPr>
          <w:spacing w:val="-7"/>
          <w:sz w:val="28"/>
        </w:rPr>
        <w:t xml:space="preserve"> </w:t>
      </w:r>
      <w:r>
        <w:rPr>
          <w:sz w:val="28"/>
        </w:rPr>
        <w:t>одеждой,</w:t>
      </w:r>
      <w:r>
        <w:rPr>
          <w:spacing w:val="-6"/>
          <w:sz w:val="28"/>
        </w:rPr>
        <w:t xml:space="preserve"> </w:t>
      </w:r>
      <w:r>
        <w:rPr>
          <w:sz w:val="28"/>
        </w:rPr>
        <w:t>обувью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погоде,</w:t>
      </w:r>
      <w:r>
        <w:rPr>
          <w:spacing w:val="-6"/>
          <w:sz w:val="28"/>
        </w:rPr>
        <w:t xml:space="preserve"> </w:t>
      </w:r>
      <w:r>
        <w:rPr>
          <w:sz w:val="28"/>
        </w:rPr>
        <w:t>носовые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платком;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28"/>
        </w:tabs>
        <w:spacing w:before="90" w:line="276" w:lineRule="auto"/>
        <w:ind w:right="142" w:firstLine="0"/>
        <w:rPr>
          <w:sz w:val="28"/>
        </w:rPr>
      </w:pPr>
      <w:r>
        <w:rPr>
          <w:sz w:val="28"/>
        </w:rPr>
        <w:t xml:space="preserve">информировать воспитателя или начальника лагеря о причине отсутствия ребенка в </w:t>
      </w:r>
      <w:r>
        <w:rPr>
          <w:spacing w:val="-2"/>
          <w:sz w:val="28"/>
        </w:rPr>
        <w:t>лагере;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314"/>
        </w:tabs>
        <w:spacing w:before="42" w:line="276" w:lineRule="auto"/>
        <w:ind w:right="150" w:firstLine="0"/>
        <w:rPr>
          <w:sz w:val="28"/>
        </w:rPr>
      </w:pPr>
      <w:r>
        <w:rPr>
          <w:sz w:val="28"/>
        </w:rPr>
        <w:t>заранее информировать воспитателя в письменном виде о планируемом отсутствии в лагере по семейным обстоятель</w:t>
      </w:r>
      <w:r>
        <w:rPr>
          <w:sz w:val="28"/>
        </w:rPr>
        <w:t>ствам;</w:t>
      </w:r>
    </w:p>
    <w:p w:rsidR="00856793" w:rsidRDefault="008B6BFB">
      <w:pPr>
        <w:pStyle w:val="a5"/>
        <w:numPr>
          <w:ilvl w:val="1"/>
          <w:numId w:val="4"/>
        </w:numPr>
        <w:tabs>
          <w:tab w:val="left" w:pos="299"/>
        </w:tabs>
        <w:spacing w:before="43" w:line="276" w:lineRule="auto"/>
        <w:ind w:right="137" w:firstLine="0"/>
        <w:rPr>
          <w:sz w:val="28"/>
        </w:rPr>
      </w:pPr>
      <w:r>
        <w:rPr>
          <w:sz w:val="28"/>
        </w:rPr>
        <w:t>проводить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 в общественных местах.</w:t>
      </w:r>
    </w:p>
    <w:p w:rsidR="00856793" w:rsidRDefault="00856793">
      <w:pPr>
        <w:pStyle w:val="a3"/>
        <w:spacing w:before="46"/>
        <w:ind w:left="0"/>
      </w:pPr>
    </w:p>
    <w:p w:rsidR="00856793" w:rsidRDefault="008B6BFB">
      <w:pPr>
        <w:pStyle w:val="a3"/>
        <w:spacing w:before="0" w:line="278" w:lineRule="auto"/>
        <w:ind w:right="147" w:firstLine="705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856793" w:rsidRDefault="008B6BFB">
      <w:pPr>
        <w:pStyle w:val="a3"/>
        <w:spacing w:before="0" w:line="276" w:lineRule="auto"/>
        <w:ind w:right="135" w:firstLine="705"/>
        <w:jc w:val="both"/>
      </w:pPr>
      <w:r>
        <w:t xml:space="preserve">В случае нарушения </w:t>
      </w:r>
      <w:r>
        <w:t>ребенком Правил, администрация лагеря принимает по своему усмотрению необходимые меры дисциплинарного или административного воздействия. адекватные поведению ребенка, за серьезные проступки ребёнок отчисляется из лагеря.</w:t>
      </w:r>
    </w:p>
    <w:sectPr w:rsidR="00856793">
      <w:pgSz w:w="11910" w:h="16840"/>
      <w:pgMar w:top="62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BFB" w:rsidRDefault="008B6BFB">
      <w:r>
        <w:separator/>
      </w:r>
    </w:p>
  </w:endnote>
  <w:endnote w:type="continuationSeparator" w:id="0">
    <w:p w:rsidR="008B6BFB" w:rsidRDefault="008B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BFB" w:rsidRDefault="008B6BFB">
      <w:r>
        <w:separator/>
      </w:r>
    </w:p>
  </w:footnote>
  <w:footnote w:type="continuationSeparator" w:id="0">
    <w:p w:rsidR="008B6BFB" w:rsidRDefault="008B6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42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4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6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06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4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03" w:hanging="7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6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06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>
      <w:numFmt w:val="bullet"/>
      <w:lvlText w:val="-"/>
      <w:lvlJc w:val="left"/>
      <w:pPr>
        <w:ind w:left="14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03" w:hanging="2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6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9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2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1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236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4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7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0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6793"/>
    <w:rsid w:val="00856793"/>
    <w:rsid w:val="008B6BFB"/>
    <w:rsid w:val="00DE21F8"/>
    <w:rsid w:val="2C3C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7"/>
      <w:ind w:left="14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17" w:right="206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47"/>
      <w:ind w:left="14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7"/>
      <w:ind w:left="14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17" w:right="206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47"/>
      <w:ind w:left="1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Загира</cp:lastModifiedBy>
  <cp:revision>2</cp:revision>
  <dcterms:created xsi:type="dcterms:W3CDTF">2025-09-05T06:08:00Z</dcterms:created>
  <dcterms:modified xsi:type="dcterms:W3CDTF">2025-09-05T06:08:00Z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2025-09-04T00:00:00Z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1049-12.2.0.21179</vt:lpwstr>
  </property>
  <property fmtid="{D5CDD505-2E9C-101B-9397-08002B2CF9AE}" pid="7" name="ICV">
    <vt:lpwstr>21F1BC3C62214B61B668ADADB6AF3D2F_12</vt:lpwstr>
  </property>
</Properties>
</file>